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CD96C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460" w:lineRule="exact"/>
        <w:jc w:val="center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b/>
          <w:color w:val="auto"/>
          <w:sz w:val="36"/>
          <w:lang w:eastAsia="zh-CN"/>
        </w:rPr>
        <w:t>四川音乐学院微专业报名表</w:t>
      </w:r>
    </w:p>
    <w:p w14:paraId="5934C65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jc w:val="center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sz w:val="21"/>
          <w:lang w:eastAsia="zh-CN"/>
        </w:rPr>
        <w:t>「流行音乐现场录混与数智音频制作」微专业</w:t>
      </w:r>
    </w:p>
    <w:p w14:paraId="3A18391E">
      <w:pPr>
        <w:pageBreakBefore w:val="0"/>
        <w:widowControl/>
        <w:pBdr>
          <w:top w:val="single" w:color="E3E3EC" w:sz="6" w:space="0"/>
          <w:left w:val="single" w:color="E85D3D" w:sz="24" w:space="0"/>
          <w:bottom w:val="single" w:color="E3E3EC" w:sz="6" w:space="0"/>
          <w:right w:val="single" w:color="E3E3EC" w:sz="6" w:space="0"/>
        </w:pBdr>
        <w:shd w:val="clear" w:color="auto" w:fill="FBF6F3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b/>
          <w:color w:val="auto"/>
          <w:sz w:val="21"/>
          <w:lang w:eastAsia="zh-CN"/>
        </w:rPr>
        <w:t>报名须知：</w:t>
      </w:r>
      <w:r>
        <w:rPr>
          <w:rFonts w:hint="eastAsia" w:ascii="微软雅黑" w:hAnsi="微软雅黑" w:eastAsia="微软雅黑" w:cs="微软雅黑"/>
          <w:color w:val="auto"/>
          <w:sz w:val="21"/>
          <w:lang w:eastAsia="zh-CN"/>
        </w:rPr>
        <w:t xml:space="preserve">本表须如实填写，所有信息将作为选拔与排课依据。填写完成后，请将本报名表发送至报名邮箱 </w:t>
      </w:r>
      <w:r>
        <w:rPr>
          <w:b/>
          <w:color w:val="auto"/>
          <w:sz w:val="21"/>
        </w:rPr>
        <w:t>693073421@qq.com</w:t>
      </w:r>
      <w:r>
        <w:rPr>
          <w:rFonts w:hint="eastAsia" w:ascii="微软雅黑" w:hAnsi="微软雅黑" w:eastAsia="微软雅黑" w:cs="微软雅黑"/>
          <w:color w:val="auto"/>
          <w:sz w:val="21"/>
          <w:lang w:eastAsia="zh-CN"/>
        </w:rPr>
        <w:t xml:space="preserve">；邮件主题请按 </w:t>
      </w:r>
      <w:r>
        <w:rPr>
          <w:rFonts w:hint="eastAsia" w:ascii="微软雅黑" w:hAnsi="微软雅黑" w:eastAsia="微软雅黑" w:cs="微软雅黑"/>
          <w:b/>
          <w:color w:val="auto"/>
          <w:sz w:val="21"/>
          <w:lang w:eastAsia="zh-CN"/>
        </w:rPr>
        <w:t>"姓名 + 院系 + 微专业报名"</w:t>
      </w:r>
      <w:r>
        <w:rPr>
          <w:rFonts w:hint="eastAsia" w:ascii="微软雅黑" w:hAnsi="微软雅黑" w:eastAsia="微软雅黑" w:cs="微软雅黑"/>
          <w:color w:val="auto"/>
          <w:sz w:val="21"/>
          <w:lang w:eastAsia="zh-CN"/>
        </w:rPr>
        <w:t xml:space="preserve"> 格式填写。报名截止时间：</w:t>
      </w:r>
      <w:r>
        <w:rPr>
          <w:rFonts w:hint="eastAsia" w:ascii="微软雅黑" w:hAnsi="微软雅黑" w:eastAsia="微软雅黑" w:cs="微软雅黑"/>
          <w:b/>
          <w:color w:val="auto"/>
          <w:sz w:val="21"/>
          <w:lang w:eastAsia="zh-CN"/>
        </w:rPr>
        <w:t>2026 年 9 月 14 日 24:00</w:t>
      </w:r>
      <w:r>
        <w:rPr>
          <w:rFonts w:hint="eastAsia" w:ascii="微软雅黑" w:hAnsi="微软雅黑" w:eastAsia="微软雅黑" w:cs="微软雅黑"/>
          <w:color w:val="auto"/>
          <w:sz w:val="21"/>
          <w:lang w:eastAsia="zh-CN"/>
        </w:rPr>
        <w:t>。</w:t>
      </w:r>
    </w:p>
    <w:p w14:paraId="6A95FA07">
      <w:pPr>
        <w:pageBreakBefore w:val="0"/>
        <w:widowControl/>
        <w:pBdr>
          <w:bottom w:val="single" w:color="1C2547" w:sz="8" w:space="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ind w:right="120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b/>
          <w:color w:val="auto"/>
          <w:sz w:val="24"/>
          <w:lang w:eastAsia="zh-CN"/>
        </w:rPr>
        <w:t>一、</w:t>
      </w:r>
      <w:r>
        <w:rPr>
          <w:rFonts w:hint="eastAsia" w:ascii="微软雅黑" w:hAnsi="微软雅黑" w:eastAsia="微软雅黑" w:cs="微软雅黑"/>
          <w:b/>
          <w:color w:val="auto"/>
          <w:sz w:val="24"/>
          <w:lang w:eastAsia="zh-CN"/>
        </w:rPr>
        <w:t>基本信息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3005"/>
        <w:gridCol w:w="1691"/>
        <w:gridCol w:w="3005"/>
      </w:tblGrid>
      <w:tr w14:paraId="56B04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shd w:val="clear" w:color="auto" w:fill="F4F5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522A0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color w:val="auto"/>
              </w:rPr>
            </w:pPr>
            <w:r>
              <w:rPr>
                <w:b/>
                <w:color w:val="auto"/>
              </w:rPr>
              <w:t>姓名</w:t>
            </w:r>
          </w:p>
        </w:tc>
        <w:tc>
          <w:tcPr>
            <w:tcW w:w="16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8DB17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textAlignment w:val="auto"/>
              <w:rPr>
                <w:color w:val="auto"/>
              </w:rPr>
            </w:pPr>
            <w:bookmarkStart w:id="0" w:name="姓名_01"/>
            <w:r>
              <w:rPr>
                <w:color w:val="auto"/>
              </w:rPr>
              <w:t> </w:t>
            </w:r>
            <w:bookmarkEnd w:id="0"/>
          </w:p>
        </w:tc>
        <w:tc>
          <w:tcPr>
            <w:tcW w:w="9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shd w:val="clear" w:color="auto" w:fill="F4F5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52F86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color w:val="auto"/>
              </w:rPr>
            </w:pPr>
            <w:r>
              <w:rPr>
                <w:b/>
                <w:color w:val="auto"/>
              </w:rPr>
              <w:t>性别</w:t>
            </w:r>
          </w:p>
        </w:tc>
        <w:tc>
          <w:tcPr>
            <w:tcW w:w="16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B9E37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textAlignment w:val="auto"/>
              <w:rPr>
                <w:color w:val="auto"/>
              </w:rPr>
            </w:pPr>
            <w:bookmarkStart w:id="1" w:name="性别_01"/>
            <w:r>
              <w:rPr>
                <w:color w:val="auto"/>
              </w:rPr>
              <w:t> </w:t>
            </w:r>
            <w:bookmarkEnd w:id="1"/>
          </w:p>
        </w:tc>
      </w:tr>
      <w:tr w14:paraId="0B44C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shd w:val="clear" w:color="auto" w:fill="F4F5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84ABD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color w:val="auto"/>
              </w:rPr>
            </w:pPr>
            <w:r>
              <w:rPr>
                <w:b/>
                <w:color w:val="auto"/>
              </w:rPr>
              <w:t>出生年月</w:t>
            </w:r>
          </w:p>
        </w:tc>
        <w:tc>
          <w:tcPr>
            <w:tcW w:w="16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1EF4C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textAlignment w:val="auto"/>
              <w:rPr>
                <w:color w:val="auto"/>
              </w:rPr>
            </w:pPr>
            <w:bookmarkStart w:id="2" w:name="出生年月_01"/>
            <w:r>
              <w:rPr>
                <w:color w:val="auto"/>
              </w:rPr>
              <w:t> </w:t>
            </w:r>
            <w:bookmarkEnd w:id="2"/>
          </w:p>
        </w:tc>
        <w:tc>
          <w:tcPr>
            <w:tcW w:w="9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shd w:val="clear" w:color="auto" w:fill="F4F5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DAFF1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color w:val="auto"/>
              </w:rPr>
            </w:pPr>
            <w:r>
              <w:rPr>
                <w:b/>
                <w:color w:val="auto"/>
              </w:rPr>
              <w:t>政治面貌</w:t>
            </w:r>
          </w:p>
        </w:tc>
        <w:tc>
          <w:tcPr>
            <w:tcW w:w="16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AADF2B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textAlignment w:val="auto"/>
              <w:rPr>
                <w:color w:val="auto"/>
              </w:rPr>
            </w:pPr>
            <w:bookmarkStart w:id="3" w:name="政治面貌_01"/>
            <w:r>
              <w:rPr>
                <w:color w:val="auto"/>
              </w:rPr>
              <w:t> </w:t>
            </w:r>
            <w:bookmarkEnd w:id="3"/>
          </w:p>
        </w:tc>
      </w:tr>
      <w:tr w14:paraId="5EF66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shd w:val="clear" w:color="auto" w:fill="F4F5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258B8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color w:val="auto"/>
              </w:rPr>
            </w:pPr>
            <w:r>
              <w:rPr>
                <w:b/>
                <w:color w:val="auto"/>
              </w:rPr>
              <w:t>所在院系</w:t>
            </w:r>
          </w:p>
        </w:tc>
        <w:tc>
          <w:tcPr>
            <w:tcW w:w="16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6E84C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textAlignment w:val="auto"/>
              <w:rPr>
                <w:color w:val="auto"/>
              </w:rPr>
            </w:pPr>
            <w:bookmarkStart w:id="4" w:name="所在院系_01"/>
            <w:r>
              <w:rPr>
                <w:color w:val="auto"/>
              </w:rPr>
              <w:t> </w:t>
            </w:r>
            <w:bookmarkEnd w:id="4"/>
          </w:p>
        </w:tc>
        <w:tc>
          <w:tcPr>
            <w:tcW w:w="9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shd w:val="clear" w:color="auto" w:fill="F4F5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8BECC2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color w:val="auto"/>
              </w:rPr>
            </w:pPr>
            <w:r>
              <w:rPr>
                <w:b/>
                <w:color w:val="auto"/>
              </w:rPr>
              <w:t>年级</w:t>
            </w:r>
          </w:p>
        </w:tc>
        <w:tc>
          <w:tcPr>
            <w:tcW w:w="16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A3FF6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textAlignment w:val="auto"/>
              <w:rPr>
                <w:color w:val="auto"/>
              </w:rPr>
            </w:pPr>
            <w:bookmarkStart w:id="5" w:name="年级_01"/>
            <w:r>
              <w:rPr>
                <w:color w:val="auto"/>
              </w:rPr>
              <w:t> </w:t>
            </w:r>
            <w:bookmarkEnd w:id="5"/>
          </w:p>
        </w:tc>
      </w:tr>
      <w:tr w14:paraId="40D4F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shd w:val="clear" w:color="auto" w:fill="F4F5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8F131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color w:val="auto"/>
              </w:rPr>
            </w:pPr>
            <w:r>
              <w:rPr>
                <w:b/>
                <w:color w:val="auto"/>
              </w:rPr>
              <w:t>原专业（方向）</w:t>
            </w:r>
          </w:p>
        </w:tc>
        <w:tc>
          <w:tcPr>
            <w:tcW w:w="1600" w:type="pct"/>
            <w:gridSpan w:val="3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1EA95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textAlignment w:val="auto"/>
              <w:rPr>
                <w:color w:val="auto"/>
              </w:rPr>
            </w:pPr>
            <w:bookmarkStart w:id="6" w:name="原专业（方向）_01"/>
            <w:r>
              <w:rPr>
                <w:color w:val="auto"/>
              </w:rPr>
              <w:t> </w:t>
            </w:r>
            <w:bookmarkEnd w:id="6"/>
          </w:p>
        </w:tc>
      </w:tr>
      <w:tr w14:paraId="1F168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shd w:val="clear" w:color="auto" w:fill="F4F5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751F2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color w:val="auto"/>
              </w:rPr>
            </w:pPr>
            <w:r>
              <w:rPr>
                <w:b/>
                <w:color w:val="auto"/>
              </w:rPr>
              <w:t>联系电话</w:t>
            </w:r>
          </w:p>
        </w:tc>
        <w:tc>
          <w:tcPr>
            <w:tcW w:w="16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FDADB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textAlignment w:val="auto"/>
              <w:rPr>
                <w:color w:val="auto"/>
              </w:rPr>
            </w:pPr>
            <w:bookmarkStart w:id="7" w:name="联系电话_01"/>
            <w:r>
              <w:rPr>
                <w:color w:val="auto"/>
              </w:rPr>
              <w:t> </w:t>
            </w:r>
            <w:bookmarkEnd w:id="7"/>
          </w:p>
        </w:tc>
        <w:tc>
          <w:tcPr>
            <w:tcW w:w="9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shd w:val="clear" w:color="auto" w:fill="F4F5F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96CB5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color w:val="auto"/>
              </w:rPr>
            </w:pPr>
            <w:r>
              <w:rPr>
                <w:b/>
                <w:color w:val="auto"/>
              </w:rPr>
              <w:t>电子信箱</w:t>
            </w:r>
          </w:p>
        </w:tc>
        <w:tc>
          <w:tcPr>
            <w:tcW w:w="1600" w:type="pct"/>
            <w:tcBorders>
              <w:top w:val="single" w:color="B8B8C2" w:sz="6" w:space="0"/>
              <w:left w:val="single" w:color="B8B8C2" w:sz="6" w:space="0"/>
              <w:bottom w:val="single" w:color="B8B8C2" w:sz="6" w:space="0"/>
              <w:right w:val="single" w:color="B8B8C2" w:sz="6" w:space="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52C40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textAlignment w:val="auto"/>
              <w:rPr>
                <w:color w:val="auto"/>
              </w:rPr>
            </w:pPr>
            <w:bookmarkStart w:id="8" w:name="电子信箱_01"/>
            <w:r>
              <w:rPr>
                <w:color w:val="auto"/>
              </w:rPr>
              <w:t> </w:t>
            </w:r>
            <w:bookmarkEnd w:id="8"/>
          </w:p>
        </w:tc>
      </w:tr>
    </w:tbl>
    <w:p w14:paraId="75347EC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textAlignment w:val="auto"/>
        <w:rPr>
          <w:color w:val="auto"/>
        </w:rPr>
      </w:pPr>
    </w:p>
    <w:p w14:paraId="350A0761">
      <w:pPr>
        <w:pageBreakBefore w:val="0"/>
        <w:widowControl/>
        <w:pBdr>
          <w:bottom w:val="single" w:color="1C2547" w:sz="8" w:space="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ind w:right="120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b/>
          <w:color w:val="auto"/>
          <w:sz w:val="24"/>
          <w:lang w:eastAsia="zh-CN"/>
        </w:rPr>
        <w:t>二、</w:t>
      </w:r>
      <w:r>
        <w:rPr>
          <w:rFonts w:hint="eastAsia" w:ascii="微软雅黑" w:hAnsi="微软雅黑" w:eastAsia="微软雅黑" w:cs="微软雅黑"/>
          <w:b/>
          <w:color w:val="auto"/>
          <w:sz w:val="24"/>
          <w:lang w:eastAsia="zh-CN"/>
        </w:rPr>
        <w:t>个人想法与职业考虑</w:t>
      </w:r>
    </w:p>
    <w:p w14:paraId="1DE2BBB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sz w:val="20"/>
          <w:lang w:eastAsia="zh-CN"/>
        </w:rPr>
        <w:t>请围绕以下几个方向，写下你对这个微专业的真实想法（不必面面俱到，写自己的话即可）：</w:t>
      </w:r>
    </w:p>
    <w:p w14:paraId="640FE9A1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lang w:eastAsia="zh-CN"/>
        </w:rPr>
        <w:t>为什么对这个微专业感兴趣？希望从中学到什么？</w:t>
      </w:r>
    </w:p>
    <w:p w14:paraId="379961D9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lang w:eastAsia="zh-CN"/>
        </w:rPr>
        <w:t>目前的音乐基础如何（演奏、演唱、制作经验、社团</w:t>
      </w:r>
      <w:r>
        <w:rPr>
          <w:color w:val="auto"/>
        </w:rPr>
        <w:t>/</w:t>
      </w:r>
      <w:r>
        <w:rPr>
          <w:rFonts w:hint="eastAsia" w:ascii="微软雅黑" w:hAnsi="微软雅黑" w:eastAsia="微软雅黑" w:cs="微软雅黑"/>
          <w:color w:val="auto"/>
          <w:lang w:eastAsia="zh-CN"/>
        </w:rPr>
        <w:t>演出经历皆可写）？</w:t>
      </w:r>
    </w:p>
    <w:p w14:paraId="6A3025D9">
      <w:pPr>
        <w:pStyle w:val="16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lang w:eastAsia="zh-CN"/>
        </w:rPr>
        <w:t>完成本微专业后，希望往哪些方向继续发展？（现场扩声、录音混音、演出团体、演艺场馆、短视频</w:t>
      </w:r>
      <w:r>
        <w:rPr>
          <w:color w:val="auto"/>
        </w:rPr>
        <w:t>/</w:t>
      </w:r>
      <w:r>
        <w:rPr>
          <w:rFonts w:hint="eastAsia" w:ascii="微软雅黑" w:hAnsi="微软雅黑" w:eastAsia="微软雅黑" w:cs="微软雅黑"/>
          <w:color w:val="auto"/>
          <w:lang w:eastAsia="zh-CN"/>
        </w:rPr>
        <w:t>综艺音频、自媒体、独立工作室</w:t>
      </w:r>
      <w:r>
        <w:rPr>
          <w:color w:val="auto"/>
        </w:rPr>
        <w:t>……</w:t>
      </w:r>
      <w:r>
        <w:rPr>
          <w:rFonts w:hint="eastAsia" w:ascii="微软雅黑" w:hAnsi="微软雅黑" w:eastAsia="微软雅黑" w:cs="微软雅黑"/>
          <w:color w:val="auto"/>
          <w:lang w:eastAsia="zh-CN"/>
        </w:rPr>
        <w:t>都可以）</w:t>
      </w:r>
    </w:p>
    <w:p w14:paraId="23349500">
      <w:pPr>
        <w:pageBreakBefore w:val="0"/>
        <w:widowControl/>
        <w:pBdr>
          <w:bottom w:val="single" w:color="1C2547" w:sz="8" w:space="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ind w:right="120"/>
        <w:textAlignment w:val="auto"/>
        <w:rPr>
          <w:rFonts w:hint="eastAsia" w:ascii="微软雅黑" w:hAnsi="微软雅黑" w:eastAsia="微软雅黑" w:cs="微软雅黑"/>
          <w:b/>
          <w:color w:val="auto"/>
          <w:sz w:val="24"/>
          <w:lang w:eastAsia="zh-CN"/>
        </w:rPr>
      </w:pPr>
    </w:p>
    <w:p w14:paraId="5BCF7450">
      <w:pPr>
        <w:pageBreakBefore w:val="0"/>
        <w:widowControl/>
        <w:pBdr>
          <w:bottom w:val="single" w:color="1C2547" w:sz="8" w:space="3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ind w:right="120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b/>
          <w:color w:val="auto"/>
          <w:sz w:val="24"/>
          <w:lang w:eastAsia="zh-CN"/>
        </w:rPr>
        <w:t>三、</w:t>
      </w:r>
      <w:r>
        <w:rPr>
          <w:rFonts w:hint="eastAsia" w:ascii="微软雅黑" w:hAnsi="微软雅黑" w:eastAsia="微软雅黑" w:cs="微软雅黑"/>
          <w:b/>
          <w:color w:val="auto"/>
          <w:sz w:val="24"/>
          <w:lang w:eastAsia="zh-CN"/>
        </w:rPr>
        <w:t>本人承诺</w:t>
      </w:r>
    </w:p>
    <w:p w14:paraId="774031C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sz w:val="21"/>
          <w:lang w:eastAsia="zh-CN"/>
        </w:rPr>
        <w:t>本人保证以上所填信息真实有效，自愿报名参加「流行音乐现场录混与数智音频制作」微专业遴选；如获录取，将按时参加全部教学与实践环节。</w:t>
      </w:r>
    </w:p>
    <w:p w14:paraId="097C4FB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sz w:val="19"/>
          <w:lang w:eastAsia="zh-CN"/>
        </w:rPr>
        <w:t>申请人签名</w:t>
      </w:r>
    </w:p>
    <w:p w14:paraId="2021D2B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textAlignment w:val="auto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sz w:val="19"/>
          <w:lang w:eastAsia="zh-CN"/>
        </w:rPr>
        <w:t>填写日期</w:t>
      </w:r>
    </w:p>
    <w:p w14:paraId="211527C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jc w:val="right"/>
        <w:textAlignment w:val="auto"/>
        <w:rPr>
          <w:rFonts w:hint="eastAsia" w:ascii="微软雅黑" w:hAnsi="微软雅黑" w:eastAsia="微软雅黑" w:cs="微软雅黑"/>
          <w:color w:val="auto"/>
          <w:sz w:val="19"/>
          <w:lang w:eastAsia="zh-CN"/>
        </w:rPr>
      </w:pPr>
    </w:p>
    <w:p w14:paraId="0177CC9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jc w:val="right"/>
        <w:textAlignment w:val="auto"/>
        <w:rPr>
          <w:color w:val="auto"/>
        </w:rPr>
      </w:pPr>
      <w:bookmarkStart w:id="9" w:name="_GoBack"/>
      <w:bookmarkEnd w:id="9"/>
      <w:r>
        <w:rPr>
          <w:rFonts w:hint="eastAsia" w:ascii="微软雅黑" w:hAnsi="微软雅黑" w:eastAsia="微软雅黑" w:cs="微软雅黑"/>
          <w:color w:val="auto"/>
          <w:sz w:val="19"/>
          <w:lang w:eastAsia="zh-CN"/>
        </w:rPr>
        <w:t>四川音乐学院流行音乐学院 　|　咨询电话详见学院官方通知</w:t>
      </w:r>
    </w:p>
    <w:sectPr>
      <w:pgSz w:w="11906" w:h="16838"/>
      <w:pgMar w:top="1134" w:right="1417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7" w:lineRule="auto"/>
      </w:pPr>
      <w:r>
        <w:separator/>
      </w:r>
    </w:p>
  </w:footnote>
  <w:footnote w:type="continuationSeparator" w:id="1">
    <w:p>
      <w:pPr>
        <w:spacing w:before="0" w:after="0" w:line="34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46B3FBD"/>
    <w:rsid w:val="6A59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47" w:lineRule="auto"/>
    </w:pPr>
    <w:rPr>
      <w:rFonts w:ascii="PingFang SC" w:hAnsi="PingFang SC" w:eastAsia="PingFang SC" w:cstheme="minorBidi"/>
      <w:color w:val="1C1F2A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458</Characters>
  <Lines>0</Lines>
  <Paragraphs>0</Paragraphs>
  <TotalTime>7</TotalTime>
  <ScaleCrop>false</ScaleCrop>
  <LinksUpToDate>false</LinksUpToDate>
  <CharactersWithSpaces>483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正彬</cp:lastModifiedBy>
  <dcterms:modified xsi:type="dcterms:W3CDTF">2026-09-06T13:45:25Z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C010DC487C374FEE9B6B0D4132A420AC_13</vt:lpwstr>
  </property>
  <property fmtid="{D5CDD505-2E9C-101B-9397-08002B2CF9AE}" pid="4" name="KSOTemplateDocerSaveRecord">
    <vt:lpwstr>eyJoZGlkIjoiYWQ4NGRjYzcyMzYyOWMwYzI0ZmEzODNhZGUxNmNiYTMiLCJ1c2VySWQiOiI0NTk5ODQ4OTUifQ==</vt:lpwstr>
  </property>
</Properties>
</file>